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F8B45">
      <w:pPr>
        <w:spacing w:before="29"/>
        <w:ind w:left="140" w:right="0" w:firstLine="0"/>
        <w:jc w:val="left"/>
        <w:rPr>
          <w:sz w:val="20"/>
        </w:rPr>
      </w:pPr>
      <w:r>
        <w:rPr>
          <w:sz w:val="20"/>
        </w:rPr>
        <w:t>Allegato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A</w:t>
      </w:r>
    </w:p>
    <w:p w14:paraId="6D03C614">
      <w:pPr>
        <w:spacing w:line="240" w:lineRule="auto"/>
        <w:ind w:left="456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99745" cy="75946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41" cy="75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16086">
      <w:pPr>
        <w:pStyle w:val="5"/>
      </w:pPr>
      <w:r>
        <w:br w:type="column"/>
      </w:r>
    </w:p>
    <w:p w14:paraId="3AB64A68">
      <w:pPr>
        <w:pStyle w:val="5"/>
      </w:pPr>
    </w:p>
    <w:p w14:paraId="77C61883">
      <w:pPr>
        <w:pStyle w:val="5"/>
      </w:pPr>
    </w:p>
    <w:p w14:paraId="590914E9">
      <w:pPr>
        <w:pStyle w:val="5"/>
      </w:pPr>
    </w:p>
    <w:p w14:paraId="5C5F061C">
      <w:pPr>
        <w:pStyle w:val="5"/>
      </w:pPr>
    </w:p>
    <w:p w14:paraId="734F5950">
      <w:pPr>
        <w:pStyle w:val="5"/>
        <w:spacing w:before="192"/>
      </w:pPr>
    </w:p>
    <w:p w14:paraId="430D0772">
      <w:pPr>
        <w:spacing w:before="0"/>
        <w:ind w:left="0" w:right="139" w:firstLine="0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Comune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Casali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del</w:t>
      </w:r>
      <w:r>
        <w:rPr>
          <w:b/>
          <w:spacing w:val="-2"/>
          <w:sz w:val="22"/>
        </w:rPr>
        <w:t xml:space="preserve"> Manco</w:t>
      </w:r>
    </w:p>
    <w:p w14:paraId="4E0B51CE">
      <w:pPr>
        <w:tabs>
          <w:tab w:val="left" w:pos="1315"/>
        </w:tabs>
        <w:spacing w:before="41"/>
        <w:ind w:left="0" w:right="140" w:firstLine="0"/>
        <w:jc w:val="right"/>
        <w:rPr>
          <w:b/>
          <w:sz w:val="22"/>
        </w:rPr>
      </w:pPr>
      <w:r>
        <w:rPr>
          <w:b/>
          <w:spacing w:val="-4"/>
          <w:sz w:val="22"/>
        </w:rPr>
        <w:t>c.a.</w:t>
      </w:r>
      <w:r>
        <w:rPr>
          <w:b/>
          <w:sz w:val="22"/>
        </w:rPr>
        <w:tab/>
      </w:r>
      <w:r>
        <w:rPr>
          <w:b/>
          <w:sz w:val="22"/>
        </w:rPr>
        <w:t>Ufficio</w:t>
      </w:r>
      <w:r>
        <w:rPr>
          <w:b/>
          <w:spacing w:val="-7"/>
          <w:sz w:val="22"/>
        </w:rPr>
        <w:t xml:space="preserve"> </w:t>
      </w:r>
      <w:r>
        <w:rPr>
          <w:b/>
          <w:spacing w:val="-2"/>
          <w:sz w:val="22"/>
        </w:rPr>
        <w:t>Tributi</w:t>
      </w:r>
    </w:p>
    <w:p w14:paraId="04A1548A">
      <w:pPr>
        <w:tabs>
          <w:tab w:val="left" w:pos="1171"/>
        </w:tabs>
        <w:spacing w:before="39"/>
        <w:ind w:left="0" w:right="148" w:firstLine="0"/>
        <w:jc w:val="right"/>
        <w:rPr>
          <w:b/>
          <w:sz w:val="22"/>
        </w:rPr>
      </w:pPr>
    </w:p>
    <w:p w14:paraId="109C9013">
      <w:pPr>
        <w:spacing w:after="0"/>
        <w:jc w:val="right"/>
        <w:rPr>
          <w:b/>
          <w:sz w:val="22"/>
        </w:rPr>
        <w:sectPr>
          <w:footerReference r:id="rId5" w:type="default"/>
          <w:type w:val="continuous"/>
          <w:pgSz w:w="11910" w:h="16840"/>
          <w:pgMar w:top="520" w:right="992" w:bottom="1320" w:left="992" w:header="0" w:footer="1137" w:gutter="0"/>
          <w:pgNumType w:start="1"/>
          <w:cols w:equalWidth="0" w:num="2">
            <w:col w:w="5395" w:space="1434"/>
            <w:col w:w="3097"/>
          </w:cols>
        </w:sectPr>
      </w:pPr>
    </w:p>
    <w:p w14:paraId="0C85EB2F">
      <w:pPr>
        <w:pStyle w:val="5"/>
        <w:rPr>
          <w:b/>
        </w:rPr>
      </w:pPr>
    </w:p>
    <w:p w14:paraId="0145CEDE">
      <w:pPr>
        <w:pStyle w:val="5"/>
        <w:spacing w:before="233"/>
        <w:rPr>
          <w:b/>
        </w:rPr>
      </w:pPr>
    </w:p>
    <w:p w14:paraId="4BBA1A31">
      <w:pPr>
        <w:pStyle w:val="2"/>
        <w:ind w:left="140"/>
        <w:jc w:val="left"/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1527175</wp:posOffset>
                </wp:positionH>
                <wp:positionV relativeFrom="paragraph">
                  <wp:posOffset>-69215</wp:posOffset>
                </wp:positionV>
                <wp:extent cx="5313680" cy="41910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3680" cy="419100"/>
                          <a:chOff x="0" y="0"/>
                          <a:chExt cx="5313680" cy="419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31368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3680" h="41910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6052"/>
                                </a:lnTo>
                                <a:lnTo>
                                  <a:pt x="3048" y="41605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5313680" h="419100">
                                <a:moveTo>
                                  <a:pt x="5313553" y="416064"/>
                                </a:moveTo>
                                <a:lnTo>
                                  <a:pt x="3048" y="416064"/>
                                </a:lnTo>
                                <a:lnTo>
                                  <a:pt x="0" y="416064"/>
                                </a:lnTo>
                                <a:lnTo>
                                  <a:pt x="0" y="419100"/>
                                </a:lnTo>
                                <a:lnTo>
                                  <a:pt x="3048" y="419100"/>
                                </a:lnTo>
                                <a:lnTo>
                                  <a:pt x="5313553" y="419100"/>
                                </a:lnTo>
                                <a:lnTo>
                                  <a:pt x="5313553" y="416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5313680" cy="419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85CA2E">
                              <w:pPr>
                                <w:spacing w:before="109"/>
                                <w:ind w:left="110" w:right="0" w:firstLine="0"/>
                                <w:jc w:val="left"/>
                                <w:rPr>
                                  <w:rFonts w:hint="default"/>
                                  <w:b/>
                                  <w:sz w:val="22"/>
                                  <w:lang w:val="it-IT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Istanza</w:t>
                              </w:r>
                              <w:r>
                                <w:rPr>
                                  <w:b/>
                                  <w:spacing w:val="-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Bonus</w:t>
                              </w:r>
                              <w:r>
                                <w:rPr>
                                  <w:b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Sociale</w:t>
                              </w:r>
                              <w:r>
                                <w:rPr>
                                  <w:b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TARI</w:t>
                              </w:r>
                              <w:r>
                                <w:rPr>
                                  <w:b/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>20</w:t>
                              </w:r>
                              <w:r>
                                <w:rPr>
                                  <w:rFonts w:hint="default"/>
                                  <w:b/>
                                  <w:spacing w:val="-4"/>
                                  <w:sz w:val="22"/>
                                  <w:lang w:val="it-IT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0.25pt;margin-top:-5.45pt;height:33pt;width:418.4pt;mso-position-horizontal-relative:page;z-index:251659264;mso-width-relative:page;mso-height-relative:page;" coordsize="5313680,419100" o:gfxdata="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KBTnPPbAAAACwEAAA8AAAAAAAAAAQAgAAAAIgAAAGRycy9kb3du&#10;cmV2LnhtbFBLAQIUABQAAAAIAIdO4kBTKURY4AIAAAwJAAAOAAAAAAAAAAEAIAAAACoBAABkcnMv&#10;ZTJvRG9jLnhtbFBLBQYAAAAABgAGAFkBAAB8BgAAAAA=&#10;">
                <o:lock v:ext="edit" aspectratio="f"/>
                <v:shape id="Graphic 4" o:spid="_x0000_s1026" o:spt="100" style="position:absolute;left:0;top:0;height:419100;width:5313680;" fillcolor="#000000" filled="t" stroked="f" coordsize="5313680,419100" o:gfxdata="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/dGpO/&#10;AAAA2gAAAA8AAAAAAAAAAQAgAAAAIgAAAGRycy9kb3ducmV2LnhtbFBLAQIUABQAAAAIAIdO4kAz&#10;LwWeOwAAADkAAAAQAAAAAAAAAAEAIAAAAA4BAABkcnMvc2hhcGV4bWwueG1sUEsFBgAAAAAGAAYA&#10;WwEAALgDAAAAAA==&#10;" path="m3048,0l0,0,0,416052,3048,416052,3048,0xem5313553,416064l3048,416064,0,416064,0,419100,3048,419100,5313553,419100,5313553,41606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5" o:spid="_x0000_s1026" o:spt="202" type="#_x0000_t202" style="position:absolute;left:0;top:0;height:419100;width:5313680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B85CA2E">
                        <w:pPr>
                          <w:spacing w:before="109"/>
                          <w:ind w:left="110" w:right="0" w:firstLine="0"/>
                          <w:jc w:val="left"/>
                          <w:rPr>
                            <w:rFonts w:hint="default"/>
                            <w:b/>
                            <w:sz w:val="22"/>
                            <w:lang w:val="it-IT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Istanza</w:t>
                        </w:r>
                        <w:r>
                          <w:rPr>
                            <w:b/>
                            <w:spacing w:val="-7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>Bonus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>Sociale</w:t>
                        </w:r>
                        <w:r>
                          <w:rPr>
                            <w:b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>TARI</w:t>
                        </w:r>
                        <w:r>
                          <w:rPr>
                            <w:b/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>20</w:t>
                        </w:r>
                        <w:r>
                          <w:rPr>
                            <w:rFonts w:hint="default"/>
                            <w:b/>
                            <w:spacing w:val="-4"/>
                            <w:sz w:val="22"/>
                            <w:lang w:val="it-IT"/>
                          </w:rPr>
                          <w:t>26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OGGETTO:</w:t>
      </w:r>
    </w:p>
    <w:p w14:paraId="5CEC58A1">
      <w:pPr>
        <w:pStyle w:val="5"/>
        <w:rPr>
          <w:b/>
        </w:rPr>
      </w:pPr>
    </w:p>
    <w:p w14:paraId="55113B7E">
      <w:pPr>
        <w:pStyle w:val="5"/>
        <w:spacing w:before="172"/>
        <w:rPr>
          <w:b/>
        </w:rPr>
      </w:pPr>
    </w:p>
    <w:p w14:paraId="20C45C0D">
      <w:pPr>
        <w:pStyle w:val="5"/>
        <w:tabs>
          <w:tab w:val="left" w:pos="6283"/>
          <w:tab w:val="left" w:pos="9661"/>
        </w:tabs>
        <w:ind w:left="140"/>
      </w:pPr>
      <w:r>
        <w:t xml:space="preserve">Il/La sottoscritto/a </w:t>
      </w:r>
      <w:r>
        <w:rPr>
          <w:u w:val="single"/>
        </w:rPr>
        <w:tab/>
      </w:r>
      <w:r>
        <w:t>nato/a a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46E5E35D">
      <w:pPr>
        <w:pStyle w:val="5"/>
        <w:tabs>
          <w:tab w:val="left" w:pos="1888"/>
          <w:tab w:val="left" w:pos="4792"/>
          <w:tab w:val="left" w:pos="9774"/>
        </w:tabs>
        <w:spacing w:before="255"/>
        <w:ind w:left="140"/>
      </w:pPr>
      <w:r>
        <w:rPr>
          <w:spacing w:val="-5"/>
        </w:rPr>
        <w:t>il</w:t>
      </w:r>
      <w:r>
        <w:rPr>
          <w:u w:val="single"/>
        </w:rPr>
        <w:tab/>
      </w:r>
      <w:r>
        <w:rPr>
          <w:spacing w:val="-4"/>
        </w:rPr>
        <w:t>,C.F.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297DE630">
      <w:pPr>
        <w:pStyle w:val="5"/>
        <w:tabs>
          <w:tab w:val="left" w:pos="5023"/>
          <w:tab w:val="left" w:pos="5898"/>
        </w:tabs>
        <w:spacing w:before="254"/>
        <w:ind w:left="140"/>
      </w:pPr>
      <w:r>
        <w:rPr>
          <w:spacing w:val="-5"/>
        </w:rPr>
        <w:t>Via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</w:p>
    <w:p w14:paraId="5845A18F">
      <w:pPr>
        <w:pStyle w:val="5"/>
        <w:tabs>
          <w:tab w:val="left" w:pos="4492"/>
          <w:tab w:val="left" w:pos="9603"/>
        </w:tabs>
        <w:spacing w:before="121"/>
        <w:ind w:left="140"/>
      </w:pPr>
      <w:r>
        <w:rPr>
          <w:spacing w:val="-2"/>
        </w:rPr>
        <w:t>tel./cell.</w:t>
      </w:r>
      <w:r>
        <w:rPr>
          <w:u w:val="single"/>
        </w:rPr>
        <w:tab/>
      </w:r>
      <w:r>
        <w:t xml:space="preserve">pec/mail </w:t>
      </w:r>
      <w:r>
        <w:rPr>
          <w:u w:val="single"/>
        </w:rPr>
        <w:tab/>
      </w:r>
      <w:r>
        <w:rPr>
          <w:spacing w:val="-10"/>
        </w:rPr>
        <w:t>,</w:t>
      </w:r>
    </w:p>
    <w:p w14:paraId="4B958F17">
      <w:pPr>
        <w:pStyle w:val="5"/>
        <w:spacing w:before="201"/>
      </w:pPr>
    </w:p>
    <w:p w14:paraId="04200A4D">
      <w:pPr>
        <w:spacing w:before="1"/>
        <w:ind w:left="14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qualità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(barrare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voce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interesse):</w:t>
      </w:r>
    </w:p>
    <w:p w14:paraId="34010651">
      <w:pPr>
        <w:pStyle w:val="7"/>
        <w:numPr>
          <w:ilvl w:val="0"/>
          <w:numId w:val="1"/>
        </w:numPr>
        <w:tabs>
          <w:tab w:val="left" w:pos="849"/>
        </w:tabs>
        <w:spacing w:before="73" w:after="0" w:line="240" w:lineRule="auto"/>
        <w:ind w:left="849" w:right="0" w:hanging="709"/>
        <w:jc w:val="left"/>
        <w:rPr>
          <w:sz w:val="22"/>
        </w:rPr>
      </w:pPr>
      <w:r>
        <w:rPr>
          <w:sz w:val="22"/>
        </w:rPr>
        <w:t>Persona</w:t>
      </w:r>
      <w:r>
        <w:rPr>
          <w:spacing w:val="-8"/>
          <w:sz w:val="22"/>
        </w:rPr>
        <w:t xml:space="preserve"> </w:t>
      </w:r>
      <w:r>
        <w:rPr>
          <w:sz w:val="22"/>
        </w:rPr>
        <w:t>direttamente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interessata;</w:t>
      </w:r>
    </w:p>
    <w:p w14:paraId="64BBBC69">
      <w:pPr>
        <w:pStyle w:val="7"/>
        <w:numPr>
          <w:ilvl w:val="0"/>
          <w:numId w:val="1"/>
        </w:numPr>
        <w:tabs>
          <w:tab w:val="left" w:pos="849"/>
        </w:tabs>
        <w:spacing w:before="35" w:after="0" w:line="240" w:lineRule="auto"/>
        <w:ind w:left="849" w:right="0" w:hanging="709"/>
        <w:jc w:val="left"/>
        <w:rPr>
          <w:sz w:val="22"/>
        </w:rPr>
      </w:pPr>
      <w:r>
        <w:rPr>
          <w:sz w:val="22"/>
        </w:rPr>
        <w:t>Familiare/Persona</w:t>
      </w:r>
      <w:r>
        <w:rPr>
          <w:spacing w:val="-7"/>
          <w:sz w:val="22"/>
        </w:rPr>
        <w:t xml:space="preserve"> </w:t>
      </w:r>
      <w:r>
        <w:rPr>
          <w:sz w:val="22"/>
        </w:rPr>
        <w:t>delegata</w:t>
      </w:r>
      <w:r>
        <w:rPr>
          <w:spacing w:val="-8"/>
          <w:sz w:val="22"/>
        </w:rPr>
        <w:t xml:space="preserve"> </w:t>
      </w:r>
      <w:r>
        <w:rPr>
          <w:sz w:val="22"/>
        </w:rPr>
        <w:t>alla</w:t>
      </w:r>
      <w:r>
        <w:rPr>
          <w:spacing w:val="-6"/>
          <w:sz w:val="22"/>
        </w:rPr>
        <w:t xml:space="preserve"> </w:t>
      </w:r>
      <w:r>
        <w:rPr>
          <w:sz w:val="22"/>
        </w:rPr>
        <w:t>compilazione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dell’istanza:</w:t>
      </w:r>
    </w:p>
    <w:p w14:paraId="3844DF42">
      <w:pPr>
        <w:pStyle w:val="5"/>
        <w:tabs>
          <w:tab w:val="left" w:pos="7377"/>
          <w:tab w:val="left" w:pos="9660"/>
        </w:tabs>
        <w:spacing w:before="36"/>
        <w:ind w:left="140"/>
      </w:pPr>
      <w:r>
        <w:rPr>
          <w:spacing w:val="-2"/>
        </w:rPr>
        <w:t>Sig./Sig.ra</w:t>
      </w:r>
      <w:r>
        <w:rPr>
          <w:u w:val="single"/>
        </w:rPr>
        <w:tab/>
      </w:r>
      <w:r>
        <w:t>nato/a 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476406C0">
      <w:pPr>
        <w:pStyle w:val="5"/>
        <w:tabs>
          <w:tab w:val="left" w:pos="2658"/>
          <w:tab w:val="left" w:pos="3536"/>
          <w:tab w:val="left" w:pos="4814"/>
          <w:tab w:val="left" w:pos="5513"/>
          <w:tab w:val="left" w:pos="6493"/>
          <w:tab w:val="left" w:pos="7716"/>
          <w:tab w:val="left" w:pos="9527"/>
          <w:tab w:val="left" w:pos="9596"/>
        </w:tabs>
        <w:spacing w:before="39" w:line="276" w:lineRule="auto"/>
        <w:ind w:left="140" w:right="279"/>
      </w:pPr>
      <w:r>
        <w:rPr>
          <w:u w:val="single"/>
        </w:rPr>
        <w:tab/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2"/>
          <w:u w:val="single"/>
        </w:rPr>
        <w:t xml:space="preserve"> </w:t>
      </w:r>
      <w:r>
        <w:t xml:space="preserve">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3"/>
          <w:u w:val="single"/>
        </w:rPr>
        <w:t xml:space="preserve"> </w:t>
      </w:r>
      <w:r>
        <w:t xml:space="preserve"> in Via/Piazza/Corso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 C.F.: </w:t>
      </w:r>
      <w:r>
        <w:rPr>
          <w:u w:val="single"/>
        </w:rPr>
        <w:tab/>
      </w:r>
      <w:r>
        <w:t xml:space="preserve">tel./cell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PEC/mail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C9BC090">
      <w:pPr>
        <w:pStyle w:val="2"/>
        <w:spacing w:before="200"/>
        <w:ind w:left="1"/>
      </w:pPr>
      <w:r>
        <w:rPr>
          <w:spacing w:val="-2"/>
        </w:rPr>
        <w:t>CHIEDE</w:t>
      </w:r>
    </w:p>
    <w:p w14:paraId="06E3320E">
      <w:pPr>
        <w:pStyle w:val="5"/>
        <w:spacing w:before="161" w:line="276" w:lineRule="auto"/>
        <w:ind w:left="140" w:right="141"/>
      </w:pPr>
      <w:r>
        <w:t>l’applicazione,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periodo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imposta</w:t>
      </w:r>
      <w:r>
        <w:rPr>
          <w:spacing w:val="40"/>
        </w:rPr>
        <w:t xml:space="preserve"> </w:t>
      </w:r>
      <w:r>
        <w:t>202</w:t>
      </w:r>
      <w:r>
        <w:rPr>
          <w:rFonts w:hint="default"/>
          <w:lang w:val="it-IT"/>
        </w:rPr>
        <w:t>6</w:t>
      </w:r>
      <w:r>
        <w:t>,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riduzione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utenze</w:t>
      </w:r>
      <w:r>
        <w:rPr>
          <w:spacing w:val="40"/>
        </w:rPr>
        <w:t xml:space="preserve"> </w:t>
      </w:r>
      <w:r>
        <w:t>domestiche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disagio</w:t>
      </w:r>
      <w:r>
        <w:rPr>
          <w:spacing w:val="40"/>
        </w:rPr>
        <w:t xml:space="preserve"> </w:t>
      </w:r>
      <w:r>
        <w:t>economico-sociale per l’applicazione della Tassa sui rifiuti – TARI.</w:t>
      </w:r>
    </w:p>
    <w:p w14:paraId="3DBD2BA6">
      <w:pPr>
        <w:pStyle w:val="5"/>
        <w:spacing w:before="119" w:line="276" w:lineRule="auto"/>
        <w:ind w:left="140"/>
      </w:pPr>
      <w:r>
        <w:t>A</w:t>
      </w:r>
      <w:r>
        <w:rPr>
          <w:spacing w:val="40"/>
        </w:rPr>
        <w:t xml:space="preserve"> </w:t>
      </w:r>
      <w:r>
        <w:t>tal</w:t>
      </w:r>
      <w:r>
        <w:rPr>
          <w:spacing w:val="40"/>
        </w:rPr>
        <w:t xml:space="preserve"> </w:t>
      </w:r>
      <w:r>
        <w:t>fine,</w:t>
      </w:r>
      <w:r>
        <w:rPr>
          <w:spacing w:val="40"/>
        </w:rPr>
        <w:t xml:space="preserve"> </w:t>
      </w:r>
      <w:r>
        <w:t>sotto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propria</w:t>
      </w:r>
      <w:r>
        <w:rPr>
          <w:spacing w:val="40"/>
        </w:rPr>
        <w:t xml:space="preserve"> </w:t>
      </w:r>
      <w:r>
        <w:t>personale</w:t>
      </w:r>
      <w:r>
        <w:rPr>
          <w:spacing w:val="40"/>
        </w:rPr>
        <w:t xml:space="preserve"> </w:t>
      </w:r>
      <w:r>
        <w:t>responsabilità,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degli</w:t>
      </w:r>
      <w:r>
        <w:rPr>
          <w:spacing w:val="40"/>
        </w:rPr>
        <w:t xml:space="preserve"> </w:t>
      </w:r>
      <w:r>
        <w:t>artt.</w:t>
      </w:r>
      <w:r>
        <w:rPr>
          <w:spacing w:val="40"/>
        </w:rPr>
        <w:t xml:space="preserve"> </w:t>
      </w:r>
      <w:r>
        <w:t>46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47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445/2000</w:t>
      </w:r>
      <w:r>
        <w:rPr>
          <w:spacing w:val="40"/>
        </w:rPr>
        <w:t xml:space="preserve"> </w:t>
      </w:r>
      <w:r>
        <w:t>e consapevole delle sanzioni penali di cui all’art. 76 dello stesso decreto,</w:t>
      </w:r>
    </w:p>
    <w:p w14:paraId="7A85F64C">
      <w:pPr>
        <w:pStyle w:val="2"/>
        <w:spacing w:before="122"/>
      </w:pPr>
      <w:r>
        <w:rPr>
          <w:spacing w:val="-2"/>
        </w:rPr>
        <w:t>DICHIARA</w:t>
      </w:r>
    </w:p>
    <w:p w14:paraId="0BEA558C">
      <w:pPr>
        <w:pStyle w:val="7"/>
        <w:numPr>
          <w:ilvl w:val="0"/>
          <w:numId w:val="2"/>
        </w:numPr>
        <w:tabs>
          <w:tab w:val="left" w:pos="281"/>
        </w:tabs>
        <w:spacing w:before="159" w:after="0" w:line="276" w:lineRule="auto"/>
        <w:ind w:left="140" w:right="140" w:firstLine="0"/>
        <w:jc w:val="left"/>
        <w:rPr>
          <w:sz w:val="22"/>
        </w:rPr>
      </w:pPr>
      <w:r>
        <w:rPr>
          <w:sz w:val="22"/>
        </w:rPr>
        <w:t>di</w:t>
      </w:r>
      <w:r>
        <w:rPr>
          <w:spacing w:val="22"/>
          <w:sz w:val="22"/>
        </w:rPr>
        <w:t xml:space="preserve"> </w:t>
      </w:r>
      <w:r>
        <w:rPr>
          <w:sz w:val="22"/>
        </w:rPr>
        <w:t>aver</w:t>
      </w:r>
      <w:r>
        <w:rPr>
          <w:spacing w:val="22"/>
          <w:sz w:val="22"/>
        </w:rPr>
        <w:t xml:space="preserve"> </w:t>
      </w:r>
      <w:r>
        <w:rPr>
          <w:sz w:val="22"/>
        </w:rPr>
        <w:t>preso</w:t>
      </w:r>
      <w:r>
        <w:rPr>
          <w:spacing w:val="22"/>
          <w:sz w:val="22"/>
        </w:rPr>
        <w:t xml:space="preserve"> </w:t>
      </w:r>
      <w:r>
        <w:rPr>
          <w:sz w:val="22"/>
        </w:rPr>
        <w:t>visione</w:t>
      </w:r>
      <w:r>
        <w:rPr>
          <w:spacing w:val="22"/>
          <w:sz w:val="22"/>
        </w:rPr>
        <w:t xml:space="preserve"> </w:t>
      </w:r>
      <w:r>
        <w:rPr>
          <w:sz w:val="22"/>
        </w:rPr>
        <w:t>delle</w:t>
      </w:r>
      <w:r>
        <w:rPr>
          <w:spacing w:val="22"/>
          <w:sz w:val="22"/>
        </w:rPr>
        <w:t xml:space="preserve"> </w:t>
      </w:r>
      <w:r>
        <w:rPr>
          <w:sz w:val="22"/>
        </w:rPr>
        <w:t>disposizioni</w:t>
      </w:r>
      <w:r>
        <w:rPr>
          <w:spacing w:val="22"/>
          <w:sz w:val="22"/>
        </w:rPr>
        <w:t xml:space="preserve"> </w:t>
      </w:r>
      <w:r>
        <w:rPr>
          <w:sz w:val="22"/>
        </w:rPr>
        <w:t>che</w:t>
      </w:r>
      <w:r>
        <w:rPr>
          <w:spacing w:val="22"/>
          <w:sz w:val="22"/>
        </w:rPr>
        <w:t xml:space="preserve"> </w:t>
      </w:r>
      <w:r>
        <w:rPr>
          <w:sz w:val="22"/>
        </w:rPr>
        <w:t>disciplinano</w:t>
      </w:r>
      <w:r>
        <w:rPr>
          <w:spacing w:val="22"/>
          <w:sz w:val="22"/>
        </w:rPr>
        <w:t xml:space="preserve"> </w:t>
      </w:r>
      <w:r>
        <w:rPr>
          <w:sz w:val="22"/>
        </w:rPr>
        <w:t>le modalità</w:t>
      </w:r>
      <w:r>
        <w:rPr>
          <w:spacing w:val="22"/>
          <w:sz w:val="22"/>
        </w:rPr>
        <w:t xml:space="preserve"> </w:t>
      </w:r>
      <w:r>
        <w:rPr>
          <w:sz w:val="22"/>
        </w:rPr>
        <w:t>di</w:t>
      </w:r>
      <w:r>
        <w:rPr>
          <w:spacing w:val="22"/>
          <w:sz w:val="22"/>
        </w:rPr>
        <w:t xml:space="preserve"> </w:t>
      </w:r>
      <w:r>
        <w:rPr>
          <w:sz w:val="22"/>
        </w:rPr>
        <w:t>applicazione</w:t>
      </w:r>
      <w:r>
        <w:rPr>
          <w:spacing w:val="22"/>
          <w:sz w:val="22"/>
        </w:rPr>
        <w:t xml:space="preserve"> </w:t>
      </w:r>
      <w:r>
        <w:rPr>
          <w:sz w:val="22"/>
        </w:rPr>
        <w:t>del</w:t>
      </w:r>
      <w:r>
        <w:rPr>
          <w:spacing w:val="22"/>
          <w:sz w:val="22"/>
        </w:rPr>
        <w:t xml:space="preserve"> </w:t>
      </w:r>
      <w:r>
        <w:rPr>
          <w:sz w:val="22"/>
        </w:rPr>
        <w:t>BONUS SOCIALE TARI 202</w:t>
      </w:r>
      <w:r>
        <w:rPr>
          <w:rFonts w:hint="default"/>
          <w:sz w:val="22"/>
          <w:lang w:val="it-IT"/>
        </w:rPr>
        <w:t>6</w:t>
      </w:r>
      <w:r>
        <w:rPr>
          <w:sz w:val="22"/>
        </w:rPr>
        <w:t>;</w:t>
      </w:r>
    </w:p>
    <w:p w14:paraId="587C763B">
      <w:pPr>
        <w:pStyle w:val="7"/>
        <w:numPr>
          <w:ilvl w:val="0"/>
          <w:numId w:val="2"/>
        </w:numPr>
        <w:tabs>
          <w:tab w:val="left" w:pos="634"/>
          <w:tab w:val="left" w:pos="1806"/>
        </w:tabs>
        <w:spacing w:before="121" w:after="0" w:line="240" w:lineRule="auto"/>
        <w:ind w:left="634" w:right="0" w:hanging="494"/>
        <w:jc w:val="both"/>
        <w:rPr>
          <w:sz w:val="22"/>
        </w:rPr>
      </w:pPr>
      <w:r>
        <w:rPr>
          <w:spacing w:val="-5"/>
          <w:sz w:val="22"/>
        </w:rPr>
        <w:t>che</w:t>
      </w:r>
      <w:r>
        <w:rPr>
          <w:sz w:val="22"/>
        </w:rPr>
        <w:tab/>
      </w:r>
      <w:r>
        <w:rPr>
          <w:sz w:val="22"/>
        </w:rPr>
        <w:t>il</w:t>
      </w:r>
      <w:r>
        <w:rPr>
          <w:spacing w:val="65"/>
          <w:w w:val="150"/>
          <w:sz w:val="22"/>
        </w:rPr>
        <w:t xml:space="preserve">   </w:t>
      </w:r>
      <w:r>
        <w:rPr>
          <w:sz w:val="22"/>
        </w:rPr>
        <w:t>sottoscritto</w:t>
      </w:r>
      <w:r>
        <w:rPr>
          <w:spacing w:val="67"/>
          <w:w w:val="150"/>
          <w:sz w:val="22"/>
        </w:rPr>
        <w:t xml:space="preserve">   </w:t>
      </w:r>
      <w:r>
        <w:rPr>
          <w:sz w:val="22"/>
        </w:rPr>
        <w:t>in</w:t>
      </w:r>
      <w:r>
        <w:rPr>
          <w:spacing w:val="65"/>
          <w:w w:val="150"/>
          <w:sz w:val="22"/>
        </w:rPr>
        <w:t xml:space="preserve">   </w:t>
      </w:r>
      <w:r>
        <w:rPr>
          <w:sz w:val="22"/>
        </w:rPr>
        <w:t>qualità</w:t>
      </w:r>
      <w:r>
        <w:rPr>
          <w:spacing w:val="66"/>
          <w:w w:val="150"/>
          <w:sz w:val="22"/>
        </w:rPr>
        <w:t xml:space="preserve">   </w:t>
      </w:r>
      <w:r>
        <w:rPr>
          <w:sz w:val="22"/>
        </w:rPr>
        <w:t>di</w:t>
      </w:r>
      <w:r>
        <w:rPr>
          <w:spacing w:val="66"/>
          <w:w w:val="150"/>
          <w:sz w:val="22"/>
        </w:rPr>
        <w:t xml:space="preserve">   </w:t>
      </w:r>
      <w:r>
        <w:rPr>
          <w:sz w:val="22"/>
        </w:rPr>
        <w:t>persona</w:t>
      </w:r>
      <w:r>
        <w:rPr>
          <w:spacing w:val="66"/>
          <w:w w:val="150"/>
          <w:sz w:val="22"/>
        </w:rPr>
        <w:t xml:space="preserve">   </w:t>
      </w:r>
      <w:r>
        <w:rPr>
          <w:sz w:val="22"/>
        </w:rPr>
        <w:t>direttamente</w:t>
      </w:r>
      <w:r>
        <w:rPr>
          <w:spacing w:val="65"/>
          <w:w w:val="150"/>
          <w:sz w:val="22"/>
        </w:rPr>
        <w:t xml:space="preserve">   </w:t>
      </w:r>
      <w:r>
        <w:rPr>
          <w:spacing w:val="-2"/>
          <w:sz w:val="22"/>
        </w:rPr>
        <w:t>interessata</w:t>
      </w:r>
    </w:p>
    <w:p w14:paraId="47431C53">
      <w:pPr>
        <w:tabs>
          <w:tab w:val="left" w:pos="3316"/>
          <w:tab w:val="left" w:pos="7131"/>
        </w:tabs>
        <w:spacing w:before="39" w:line="290" w:lineRule="auto"/>
        <w:ind w:left="140" w:right="135" w:firstLine="0"/>
        <w:jc w:val="both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>oppure in quanto familiare/persona delegata alla compilazione dell’istanza</w:t>
      </w:r>
      <w:r>
        <w:rPr>
          <w:spacing w:val="80"/>
          <w:sz w:val="22"/>
        </w:rPr>
        <w:t xml:space="preserve"> </w:t>
      </w:r>
      <w:r>
        <w:rPr>
          <w:i/>
          <w:sz w:val="22"/>
        </w:rPr>
        <w:t>del/della</w:t>
      </w:r>
      <w:r>
        <w:rPr>
          <w:i/>
          <w:spacing w:val="80"/>
          <w:sz w:val="22"/>
        </w:rPr>
        <w:t xml:space="preserve"> </w:t>
      </w:r>
      <w:r>
        <w:rPr>
          <w:i/>
          <w:sz w:val="22"/>
        </w:rPr>
        <w:t>Sig./Sig.ra</w:t>
      </w:r>
      <w:r>
        <w:rPr>
          <w:i/>
          <w:sz w:val="22"/>
          <w:u w:val="single"/>
        </w:rPr>
        <w:tab/>
      </w:r>
      <w:r>
        <w:rPr>
          <w:i/>
          <w:sz w:val="22"/>
          <w:u w:val="single"/>
        </w:rPr>
        <w:tab/>
      </w:r>
      <w:r>
        <w:rPr>
          <w:i/>
          <w:sz w:val="22"/>
        </w:rPr>
        <w:t xml:space="preserve"> </w:t>
      </w:r>
      <w:r>
        <w:rPr>
          <w:sz w:val="22"/>
        </w:rPr>
        <w:t xml:space="preserve">può usufruire del </w:t>
      </w:r>
      <w:r>
        <w:rPr>
          <w:b/>
          <w:sz w:val="22"/>
        </w:rPr>
        <w:t>BONUS SOCIALE TARI 202</w:t>
      </w:r>
      <w:r>
        <w:rPr>
          <w:rFonts w:hint="default"/>
          <w:b/>
          <w:sz w:val="22"/>
          <w:lang w:val="it-IT"/>
        </w:rPr>
        <w:t>6</w:t>
      </w:r>
      <w:r>
        <w:rPr>
          <w:sz w:val="22"/>
        </w:rPr>
        <w:t xml:space="preserve">, poiché è in possesso dei seguenti requisiti </w:t>
      </w:r>
      <w:r>
        <w:rPr>
          <w:i/>
          <w:sz w:val="22"/>
        </w:rPr>
        <w:t>(barrare le caselle di riferimento)</w:t>
      </w:r>
      <w:r>
        <w:rPr>
          <w:sz w:val="22"/>
        </w:rPr>
        <w:t>:</w:t>
      </w:r>
    </w:p>
    <w:p w14:paraId="60F7A991">
      <w:pPr>
        <w:spacing w:before="182"/>
        <w:ind w:left="140" w:right="0" w:firstLine="0"/>
        <w:jc w:val="left"/>
        <w:rPr>
          <w:b/>
          <w:sz w:val="22"/>
        </w:rPr>
      </w:pPr>
      <w:r>
        <w:rPr>
          <w:b/>
          <w:spacing w:val="-5"/>
          <w:sz w:val="22"/>
        </w:rPr>
        <w:t>1)</w:t>
      </w:r>
    </w:p>
    <w:p w14:paraId="43B12B98">
      <w:pPr>
        <w:pStyle w:val="5"/>
        <w:spacing w:before="162"/>
        <w:ind w:left="1273"/>
      </w:pPr>
      <w:r>
        <w:rPr>
          <w:sz w:val="24"/>
        </w:rPr>
        <w:t>□</w:t>
      </w:r>
      <w:r>
        <w:rPr>
          <w:spacing w:val="41"/>
          <w:sz w:val="24"/>
        </w:rPr>
        <w:t xml:space="preserve"> </w:t>
      </w:r>
      <w:r>
        <w:rPr>
          <w:u w:val="single"/>
        </w:rPr>
        <w:t>Nucleo</w:t>
      </w:r>
      <w:r>
        <w:rPr>
          <w:spacing w:val="-3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-1"/>
          <w:u w:val="single"/>
        </w:rPr>
        <w:t xml:space="preserve"> </w:t>
      </w:r>
      <w:r>
        <w:rPr>
          <w:u w:val="single"/>
        </w:rPr>
        <w:t>residente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nel</w:t>
      </w:r>
      <w:r>
        <w:rPr>
          <w:spacing w:val="-6"/>
          <w:u w:val="single"/>
        </w:rPr>
        <w:t xml:space="preserve"> </w:t>
      </w:r>
      <w:r>
        <w:rPr>
          <w:u w:val="single"/>
        </w:rPr>
        <w:t>Comune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Casali</w:t>
      </w:r>
      <w:r>
        <w:rPr>
          <w:spacing w:val="-4"/>
          <w:u w:val="single"/>
        </w:rPr>
        <w:t xml:space="preserve"> </w:t>
      </w:r>
      <w:r>
        <w:rPr>
          <w:u w:val="single"/>
        </w:rPr>
        <w:t>del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Manco</w:t>
      </w:r>
    </w:p>
    <w:p w14:paraId="6AAA3330">
      <w:pPr>
        <w:pStyle w:val="5"/>
        <w:spacing w:after="0"/>
        <w:sectPr>
          <w:type w:val="continuous"/>
          <w:pgSz w:w="11910" w:h="16840"/>
          <w:pgMar w:top="520" w:right="992" w:bottom="1320" w:left="992" w:header="0" w:footer="1137" w:gutter="0"/>
          <w:cols w:space="720" w:num="1"/>
        </w:sectPr>
      </w:pPr>
      <w:bookmarkStart w:id="0" w:name="_GoBack"/>
      <w:bookmarkEnd w:id="0"/>
    </w:p>
    <w:p w14:paraId="78E3BD6E">
      <w:pPr>
        <w:spacing w:before="34"/>
        <w:ind w:left="140" w:right="0" w:firstLine="0"/>
        <w:jc w:val="left"/>
        <w:rPr>
          <w:b/>
          <w:sz w:val="22"/>
        </w:rPr>
      </w:pPr>
      <w:r>
        <w:rPr>
          <w:b/>
          <w:spacing w:val="-5"/>
          <w:sz w:val="22"/>
        </w:rPr>
        <w:t>2)</w:t>
      </w:r>
    </w:p>
    <w:p w14:paraId="729C7E93">
      <w:pPr>
        <w:pStyle w:val="5"/>
        <w:rPr>
          <w:b/>
        </w:rPr>
      </w:pPr>
    </w:p>
    <w:p w14:paraId="6AC1BEBE">
      <w:pPr>
        <w:pStyle w:val="5"/>
        <w:spacing w:before="80"/>
        <w:rPr>
          <w:b/>
        </w:rPr>
      </w:pPr>
    </w:p>
    <w:p w14:paraId="68189DBA">
      <w:pPr>
        <w:spacing w:before="0"/>
        <w:ind w:left="140" w:right="0" w:firstLine="0"/>
        <w:jc w:val="left"/>
        <w:rPr>
          <w:i/>
          <w:sz w:val="22"/>
        </w:rPr>
      </w:pPr>
      <w:r>
        <w:rPr>
          <w:i/>
          <w:spacing w:val="-2"/>
          <w:sz w:val="22"/>
          <w:u w:val="single"/>
        </w:rPr>
        <w:t>oppure</w:t>
      </w:r>
    </w:p>
    <w:p w14:paraId="68302105">
      <w:pPr>
        <w:pStyle w:val="5"/>
        <w:spacing w:before="195"/>
        <w:rPr>
          <w:i/>
        </w:rPr>
      </w:pPr>
      <w:r>
        <w:br w:type="column"/>
      </w:r>
    </w:p>
    <w:p w14:paraId="777C37D6">
      <w:pPr>
        <w:pStyle w:val="7"/>
        <w:numPr>
          <w:ilvl w:val="0"/>
          <w:numId w:val="1"/>
        </w:numPr>
        <w:tabs>
          <w:tab w:val="left" w:pos="389"/>
        </w:tabs>
        <w:spacing w:before="0" w:after="0" w:line="240" w:lineRule="auto"/>
        <w:ind w:left="389" w:right="0" w:hanging="249"/>
        <w:jc w:val="left"/>
        <w:rPr>
          <w:sz w:val="22"/>
        </w:rPr>
      </w:pPr>
      <w:r>
        <w:rPr>
          <w:sz w:val="22"/>
          <w:u w:val="single"/>
        </w:rPr>
        <w:t>Nucleo</w:t>
      </w:r>
      <w:r>
        <w:rPr>
          <w:spacing w:val="-6"/>
          <w:sz w:val="22"/>
          <w:u w:val="single"/>
        </w:rPr>
        <w:t xml:space="preserve"> </w:t>
      </w:r>
      <w:r>
        <w:rPr>
          <w:sz w:val="22"/>
          <w:u w:val="single"/>
        </w:rPr>
        <w:t>familiare</w:t>
      </w:r>
      <w:r>
        <w:rPr>
          <w:spacing w:val="-2"/>
          <w:sz w:val="22"/>
          <w:u w:val="single"/>
        </w:rPr>
        <w:t xml:space="preserve"> </w:t>
      </w:r>
      <w:r>
        <w:rPr>
          <w:sz w:val="22"/>
          <w:u w:val="single"/>
        </w:rPr>
        <w:t>con</w:t>
      </w:r>
      <w:r>
        <w:rPr>
          <w:spacing w:val="-5"/>
          <w:sz w:val="22"/>
          <w:u w:val="single"/>
        </w:rPr>
        <w:t xml:space="preserve"> </w:t>
      </w:r>
      <w:r>
        <w:rPr>
          <w:sz w:val="22"/>
          <w:u w:val="single"/>
        </w:rPr>
        <w:t>indicatore</w:t>
      </w:r>
      <w:r>
        <w:rPr>
          <w:spacing w:val="-5"/>
          <w:sz w:val="22"/>
          <w:u w:val="single"/>
        </w:rPr>
        <w:t xml:space="preserve"> </w:t>
      </w:r>
      <w:r>
        <w:rPr>
          <w:sz w:val="22"/>
          <w:u w:val="single"/>
        </w:rPr>
        <w:t>ISEE</w:t>
      </w:r>
      <w:r>
        <w:rPr>
          <w:spacing w:val="-4"/>
          <w:sz w:val="22"/>
          <w:u w:val="single"/>
        </w:rPr>
        <w:t xml:space="preserve"> </w:t>
      </w:r>
      <w:r>
        <w:rPr>
          <w:sz w:val="22"/>
          <w:u w:val="single"/>
        </w:rPr>
        <w:t>non</w:t>
      </w:r>
      <w:r>
        <w:rPr>
          <w:spacing w:val="-5"/>
          <w:sz w:val="22"/>
          <w:u w:val="single"/>
        </w:rPr>
        <w:t xml:space="preserve"> </w:t>
      </w:r>
      <w:r>
        <w:rPr>
          <w:sz w:val="22"/>
          <w:u w:val="single"/>
        </w:rPr>
        <w:t>superiore</w:t>
      </w:r>
      <w:r>
        <w:rPr>
          <w:spacing w:val="-8"/>
          <w:sz w:val="22"/>
          <w:u w:val="single"/>
        </w:rPr>
        <w:t xml:space="preserve"> </w:t>
      </w:r>
      <w:r>
        <w:rPr>
          <w:sz w:val="22"/>
          <w:u w:val="single"/>
        </w:rPr>
        <w:t>a</w:t>
      </w:r>
      <w:r>
        <w:rPr>
          <w:spacing w:val="-2"/>
          <w:sz w:val="22"/>
          <w:u w:val="single"/>
        </w:rPr>
        <w:t xml:space="preserve"> </w:t>
      </w:r>
      <w:r>
        <w:rPr>
          <w:sz w:val="22"/>
          <w:u w:val="single"/>
        </w:rPr>
        <w:t>€</w:t>
      </w:r>
      <w:r>
        <w:rPr>
          <w:spacing w:val="-5"/>
          <w:sz w:val="22"/>
          <w:u w:val="single"/>
        </w:rPr>
        <w:t xml:space="preserve"> </w:t>
      </w:r>
      <w:r>
        <w:rPr>
          <w:spacing w:val="-2"/>
          <w:sz w:val="22"/>
          <w:u w:val="single"/>
        </w:rPr>
        <w:t>12.000,00</w:t>
      </w:r>
    </w:p>
    <w:p w14:paraId="49234099">
      <w:pPr>
        <w:pStyle w:val="5"/>
      </w:pPr>
    </w:p>
    <w:p w14:paraId="17AFE960">
      <w:pPr>
        <w:pStyle w:val="5"/>
        <w:spacing w:before="55"/>
      </w:pPr>
    </w:p>
    <w:p w14:paraId="4F5118BE">
      <w:pPr>
        <w:pStyle w:val="7"/>
        <w:numPr>
          <w:ilvl w:val="0"/>
          <w:numId w:val="1"/>
        </w:numPr>
        <w:tabs>
          <w:tab w:val="left" w:pos="379"/>
        </w:tabs>
        <w:spacing w:before="1" w:after="0" w:line="276" w:lineRule="auto"/>
        <w:ind w:left="140" w:right="137" w:firstLine="0"/>
        <w:jc w:val="left"/>
        <w:rPr>
          <w:sz w:val="22"/>
        </w:rPr>
      </w:pPr>
      <w:r>
        <w:rPr>
          <w:sz w:val="24"/>
          <w:u w:val="single"/>
        </w:rPr>
        <w:t>N</w:t>
      </w:r>
      <w:r>
        <w:rPr>
          <w:sz w:val="22"/>
          <w:u w:val="single"/>
        </w:rPr>
        <w:t>ucleo</w:t>
      </w:r>
      <w:r>
        <w:rPr>
          <w:spacing w:val="40"/>
          <w:sz w:val="22"/>
          <w:u w:val="single"/>
        </w:rPr>
        <w:t xml:space="preserve"> </w:t>
      </w:r>
      <w:r>
        <w:rPr>
          <w:sz w:val="22"/>
          <w:u w:val="single"/>
        </w:rPr>
        <w:t>familiare</w:t>
      </w:r>
      <w:r>
        <w:rPr>
          <w:spacing w:val="40"/>
          <w:sz w:val="22"/>
          <w:u w:val="single"/>
        </w:rPr>
        <w:t xml:space="preserve"> </w:t>
      </w:r>
      <w:r>
        <w:rPr>
          <w:sz w:val="22"/>
          <w:u w:val="single"/>
        </w:rPr>
        <w:t>in</w:t>
      </w:r>
      <w:r>
        <w:rPr>
          <w:spacing w:val="40"/>
          <w:sz w:val="22"/>
          <w:u w:val="single"/>
        </w:rPr>
        <w:t xml:space="preserve"> </w:t>
      </w:r>
      <w:r>
        <w:rPr>
          <w:sz w:val="22"/>
          <w:u w:val="single"/>
        </w:rPr>
        <w:t>cui</w:t>
      </w:r>
      <w:r>
        <w:rPr>
          <w:spacing w:val="38"/>
          <w:sz w:val="22"/>
          <w:u w:val="single"/>
        </w:rPr>
        <w:t xml:space="preserve"> </w:t>
      </w:r>
      <w:r>
        <w:rPr>
          <w:sz w:val="22"/>
          <w:u w:val="single"/>
        </w:rPr>
        <w:t>siano</w:t>
      </w:r>
      <w:r>
        <w:rPr>
          <w:spacing w:val="40"/>
          <w:sz w:val="22"/>
          <w:u w:val="single"/>
        </w:rPr>
        <w:t xml:space="preserve"> </w:t>
      </w:r>
      <w:r>
        <w:rPr>
          <w:sz w:val="22"/>
          <w:u w:val="single"/>
        </w:rPr>
        <w:t>presenti</w:t>
      </w:r>
      <w:r>
        <w:rPr>
          <w:spacing w:val="40"/>
          <w:sz w:val="22"/>
          <w:u w:val="single"/>
        </w:rPr>
        <w:t xml:space="preserve"> </w:t>
      </w:r>
      <w:r>
        <w:rPr>
          <w:sz w:val="22"/>
          <w:u w:val="single"/>
        </w:rPr>
        <w:t>almeno</w:t>
      </w:r>
      <w:r>
        <w:rPr>
          <w:spacing w:val="40"/>
          <w:sz w:val="22"/>
          <w:u w:val="single"/>
        </w:rPr>
        <w:t xml:space="preserve"> </w:t>
      </w:r>
      <w:r>
        <w:rPr>
          <w:sz w:val="22"/>
          <w:u w:val="single"/>
        </w:rPr>
        <w:t>3</w:t>
      </w:r>
      <w:r>
        <w:rPr>
          <w:spacing w:val="40"/>
          <w:sz w:val="22"/>
          <w:u w:val="single"/>
        </w:rPr>
        <w:t xml:space="preserve"> </w:t>
      </w:r>
      <w:r>
        <w:rPr>
          <w:sz w:val="22"/>
          <w:u w:val="single"/>
        </w:rPr>
        <w:t>figli</w:t>
      </w:r>
      <w:r>
        <w:rPr>
          <w:spacing w:val="40"/>
          <w:sz w:val="22"/>
          <w:u w:val="single"/>
        </w:rPr>
        <w:t xml:space="preserve"> </w:t>
      </w:r>
      <w:r>
        <w:rPr>
          <w:sz w:val="22"/>
          <w:u w:val="single"/>
        </w:rPr>
        <w:t>a</w:t>
      </w:r>
      <w:r>
        <w:rPr>
          <w:spacing w:val="40"/>
          <w:sz w:val="22"/>
          <w:u w:val="single"/>
        </w:rPr>
        <w:t xml:space="preserve"> </w:t>
      </w:r>
      <w:r>
        <w:rPr>
          <w:sz w:val="22"/>
          <w:u w:val="single"/>
        </w:rPr>
        <w:t>carico</w:t>
      </w:r>
      <w:r>
        <w:rPr>
          <w:spacing w:val="40"/>
          <w:sz w:val="22"/>
          <w:u w:val="single"/>
        </w:rPr>
        <w:t xml:space="preserve"> </w:t>
      </w:r>
      <w:r>
        <w:rPr>
          <w:sz w:val="22"/>
          <w:u w:val="single"/>
        </w:rPr>
        <w:t>e</w:t>
      </w:r>
      <w:r>
        <w:rPr>
          <w:spacing w:val="40"/>
          <w:sz w:val="22"/>
          <w:u w:val="single"/>
        </w:rPr>
        <w:t xml:space="preserve"> </w:t>
      </w:r>
      <w:r>
        <w:rPr>
          <w:sz w:val="22"/>
          <w:u w:val="single"/>
        </w:rPr>
        <w:t>con</w:t>
      </w:r>
      <w:r>
        <w:rPr>
          <w:spacing w:val="38"/>
          <w:sz w:val="22"/>
          <w:u w:val="single"/>
        </w:rPr>
        <w:t xml:space="preserve"> </w:t>
      </w:r>
      <w:r>
        <w:rPr>
          <w:sz w:val="22"/>
          <w:u w:val="single"/>
        </w:rPr>
        <w:t>indicatore</w:t>
      </w:r>
      <w:r>
        <w:rPr>
          <w:spacing w:val="39"/>
          <w:sz w:val="22"/>
          <w:u w:val="single"/>
        </w:rPr>
        <w:t xml:space="preserve"> </w:t>
      </w:r>
      <w:r>
        <w:rPr>
          <w:sz w:val="22"/>
          <w:u w:val="single"/>
        </w:rPr>
        <w:t>ISEE</w:t>
      </w:r>
      <w:r>
        <w:rPr>
          <w:spacing w:val="40"/>
          <w:sz w:val="22"/>
          <w:u w:val="single"/>
        </w:rPr>
        <w:t xml:space="preserve"> </w:t>
      </w:r>
      <w:r>
        <w:rPr>
          <w:sz w:val="22"/>
          <w:u w:val="single"/>
        </w:rPr>
        <w:t>non</w:t>
      </w:r>
      <w:r>
        <w:rPr>
          <w:sz w:val="22"/>
        </w:rPr>
        <w:t xml:space="preserve"> </w:t>
      </w:r>
      <w:r>
        <w:rPr>
          <w:sz w:val="22"/>
          <w:u w:val="single"/>
        </w:rPr>
        <w:t>superiore a € 20.000,00.</w:t>
      </w:r>
      <w:r>
        <w:rPr>
          <w:spacing w:val="40"/>
          <w:sz w:val="22"/>
        </w:rPr>
        <w:t xml:space="preserve"> </w:t>
      </w:r>
      <w:r>
        <w:rPr>
          <w:sz w:val="22"/>
        </w:rPr>
        <w:t>In tal caso il nucleo familiare, ai fini TARI, risulta così composto:</w:t>
      </w:r>
    </w:p>
    <w:p w14:paraId="54C6015E">
      <w:pPr>
        <w:pStyle w:val="7"/>
        <w:spacing w:after="0" w:line="276" w:lineRule="auto"/>
        <w:jc w:val="left"/>
        <w:rPr>
          <w:sz w:val="22"/>
        </w:rPr>
        <w:sectPr>
          <w:pgSz w:w="11910" w:h="16840"/>
          <w:pgMar w:top="1800" w:right="992" w:bottom="1340" w:left="992" w:header="0" w:footer="1137" w:gutter="0"/>
          <w:cols w:equalWidth="0" w:num="2">
            <w:col w:w="815" w:space="319"/>
            <w:col w:w="8792"/>
          </w:cols>
        </w:sectPr>
      </w:pPr>
    </w:p>
    <w:p w14:paraId="07E13608">
      <w:pPr>
        <w:pStyle w:val="5"/>
        <w:rPr>
          <w:sz w:val="10"/>
        </w:rPr>
      </w:pPr>
    </w:p>
    <w:tbl>
      <w:tblPr>
        <w:tblStyle w:val="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585"/>
        <w:gridCol w:w="2484"/>
        <w:gridCol w:w="4112"/>
      </w:tblGrid>
      <w:tr w14:paraId="2B967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567" w:type="dxa"/>
          </w:tcPr>
          <w:p w14:paraId="5DAC365D">
            <w:pPr>
              <w:pStyle w:val="8"/>
              <w:spacing w:line="265" w:lineRule="exact"/>
              <w:ind w:left="11" w:right="2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N.</w:t>
            </w:r>
          </w:p>
        </w:tc>
        <w:tc>
          <w:tcPr>
            <w:tcW w:w="2585" w:type="dxa"/>
          </w:tcPr>
          <w:p w14:paraId="34F37834">
            <w:pPr>
              <w:pStyle w:val="8"/>
              <w:spacing w:line="265" w:lineRule="exact"/>
              <w:ind w:left="79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COGNOME</w:t>
            </w:r>
          </w:p>
        </w:tc>
        <w:tc>
          <w:tcPr>
            <w:tcW w:w="2484" w:type="dxa"/>
          </w:tcPr>
          <w:p w14:paraId="6E0780A3">
            <w:pPr>
              <w:pStyle w:val="8"/>
              <w:spacing w:line="265" w:lineRule="exact"/>
              <w:ind w:left="16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NOME</w:t>
            </w:r>
          </w:p>
        </w:tc>
        <w:tc>
          <w:tcPr>
            <w:tcW w:w="4112" w:type="dxa"/>
          </w:tcPr>
          <w:p w14:paraId="6CC7B056">
            <w:pPr>
              <w:pStyle w:val="8"/>
              <w:spacing w:line="265" w:lineRule="exact"/>
              <w:ind w:left="1332"/>
              <w:rPr>
                <w:b/>
                <w:sz w:val="22"/>
              </w:rPr>
            </w:pPr>
            <w:r>
              <w:rPr>
                <w:b/>
                <w:sz w:val="22"/>
              </w:rPr>
              <w:t>CODICE</w:t>
            </w:r>
            <w:r>
              <w:rPr>
                <w:b/>
                <w:spacing w:val="-2"/>
                <w:sz w:val="22"/>
              </w:rPr>
              <w:t xml:space="preserve"> FISCALE</w:t>
            </w:r>
          </w:p>
        </w:tc>
      </w:tr>
      <w:tr w14:paraId="2D3C6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67" w:type="dxa"/>
          </w:tcPr>
          <w:p w14:paraId="2CFD85FC">
            <w:pPr>
              <w:pStyle w:val="8"/>
              <w:spacing w:line="268" w:lineRule="exact"/>
              <w:ind w:left="1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585" w:type="dxa"/>
          </w:tcPr>
          <w:p w14:paraId="5A190F16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484" w:type="dxa"/>
          </w:tcPr>
          <w:p w14:paraId="1AF3FCBA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112" w:type="dxa"/>
          </w:tcPr>
          <w:p w14:paraId="6D96A2D2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54B8D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67" w:type="dxa"/>
          </w:tcPr>
          <w:p w14:paraId="7E5627AF">
            <w:pPr>
              <w:pStyle w:val="8"/>
              <w:spacing w:line="266" w:lineRule="exact"/>
              <w:ind w:left="1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585" w:type="dxa"/>
          </w:tcPr>
          <w:p w14:paraId="797FC731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484" w:type="dxa"/>
          </w:tcPr>
          <w:p w14:paraId="28950875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112" w:type="dxa"/>
          </w:tcPr>
          <w:p w14:paraId="436F6DD5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6F79A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67" w:type="dxa"/>
          </w:tcPr>
          <w:p w14:paraId="27C13D4A">
            <w:pPr>
              <w:pStyle w:val="8"/>
              <w:spacing w:line="265" w:lineRule="exact"/>
              <w:ind w:left="1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585" w:type="dxa"/>
          </w:tcPr>
          <w:p w14:paraId="72204F27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484" w:type="dxa"/>
          </w:tcPr>
          <w:p w14:paraId="70431A0A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112" w:type="dxa"/>
          </w:tcPr>
          <w:p w14:paraId="343A5AFE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3EC5D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67" w:type="dxa"/>
          </w:tcPr>
          <w:p w14:paraId="586D7450">
            <w:pPr>
              <w:pStyle w:val="8"/>
              <w:spacing w:line="265" w:lineRule="exact"/>
              <w:ind w:left="1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585" w:type="dxa"/>
          </w:tcPr>
          <w:p w14:paraId="22796E51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484" w:type="dxa"/>
          </w:tcPr>
          <w:p w14:paraId="4D9CE29E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112" w:type="dxa"/>
          </w:tcPr>
          <w:p w14:paraId="54B921B1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1D9D4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67" w:type="dxa"/>
          </w:tcPr>
          <w:p w14:paraId="6524A8F8">
            <w:pPr>
              <w:pStyle w:val="8"/>
              <w:spacing w:line="265" w:lineRule="exact"/>
              <w:ind w:left="1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585" w:type="dxa"/>
          </w:tcPr>
          <w:p w14:paraId="16A1578F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484" w:type="dxa"/>
          </w:tcPr>
          <w:p w14:paraId="7CA2AF7B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112" w:type="dxa"/>
          </w:tcPr>
          <w:p w14:paraId="770D8A20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79FA3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67" w:type="dxa"/>
          </w:tcPr>
          <w:p w14:paraId="04B0AB20">
            <w:pPr>
              <w:pStyle w:val="8"/>
              <w:spacing w:line="265" w:lineRule="exact"/>
              <w:ind w:left="1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585" w:type="dxa"/>
          </w:tcPr>
          <w:p w14:paraId="5CD75E69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484" w:type="dxa"/>
          </w:tcPr>
          <w:p w14:paraId="4699534C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4112" w:type="dxa"/>
          </w:tcPr>
          <w:p w14:paraId="23A7D046">
            <w:pPr>
              <w:pStyle w:val="8"/>
              <w:rPr>
                <w:rFonts w:ascii="Times New Roman"/>
                <w:sz w:val="22"/>
              </w:rPr>
            </w:pPr>
          </w:p>
        </w:tc>
      </w:tr>
    </w:tbl>
    <w:p w14:paraId="0E0B776C">
      <w:pPr>
        <w:pStyle w:val="5"/>
        <w:spacing w:before="157"/>
      </w:pPr>
    </w:p>
    <w:p w14:paraId="4F86C711"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pacing w:val="-5"/>
          <w:sz w:val="22"/>
        </w:rPr>
        <w:t>3)</w:t>
      </w:r>
    </w:p>
    <w:p w14:paraId="620E6CD2">
      <w:pPr>
        <w:pStyle w:val="5"/>
        <w:spacing w:before="162"/>
        <w:ind w:left="849"/>
        <w:rPr>
          <w:rFonts w:hint="default"/>
          <w:lang w:val="it-IT"/>
        </w:rPr>
      </w:pPr>
      <w:r>
        <w:rPr>
          <w:sz w:val="24"/>
        </w:rPr>
        <w:t>□</w:t>
      </w:r>
      <w:r>
        <w:rPr>
          <w:spacing w:val="45"/>
          <w:sz w:val="24"/>
        </w:rPr>
        <w:t xml:space="preserve"> </w:t>
      </w:r>
      <w:r>
        <w:rPr>
          <w:u w:val="single"/>
        </w:rPr>
        <w:t>Nucleo</w:t>
      </w:r>
      <w:r>
        <w:rPr>
          <w:spacing w:val="-2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-2"/>
          <w:u w:val="single"/>
        </w:rPr>
        <w:t xml:space="preserve"> </w:t>
      </w:r>
      <w:r>
        <w:rPr>
          <w:u w:val="single"/>
        </w:rPr>
        <w:t>in</w:t>
      </w:r>
      <w:r>
        <w:rPr>
          <w:spacing w:val="-4"/>
          <w:u w:val="single"/>
        </w:rPr>
        <w:t xml:space="preserve"> </w:t>
      </w:r>
      <w:r>
        <w:rPr>
          <w:u w:val="single"/>
        </w:rPr>
        <w:t>regola</w:t>
      </w:r>
      <w:r>
        <w:rPr>
          <w:spacing w:val="-3"/>
          <w:u w:val="single"/>
        </w:rPr>
        <w:t xml:space="preserve"> </w:t>
      </w:r>
      <w:r>
        <w:rPr>
          <w:u w:val="single"/>
        </w:rPr>
        <w:t>con</w:t>
      </w:r>
      <w:r>
        <w:rPr>
          <w:spacing w:val="-3"/>
          <w:u w:val="single"/>
        </w:rPr>
        <w:t xml:space="preserve"> </w:t>
      </w:r>
      <w:r>
        <w:rPr>
          <w:u w:val="single"/>
        </w:rPr>
        <w:t>il</w:t>
      </w:r>
      <w:r>
        <w:rPr>
          <w:spacing w:val="-5"/>
          <w:u w:val="single"/>
        </w:rPr>
        <w:t xml:space="preserve"> </w:t>
      </w:r>
      <w:r>
        <w:rPr>
          <w:u w:val="single"/>
        </w:rPr>
        <w:t>pagamento</w:t>
      </w:r>
      <w:r>
        <w:rPr>
          <w:spacing w:val="-4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4"/>
          <w:u w:val="single"/>
        </w:rPr>
        <w:t xml:space="preserve"> </w:t>
      </w:r>
      <w:r>
        <w:rPr>
          <w:u w:val="single"/>
        </w:rPr>
        <w:t>TARI</w:t>
      </w:r>
      <w:r>
        <w:rPr>
          <w:spacing w:val="-3"/>
          <w:u w:val="single"/>
        </w:rPr>
        <w:t xml:space="preserve"> </w:t>
      </w:r>
      <w:r>
        <w:rPr>
          <w:u w:val="single"/>
        </w:rPr>
        <w:t>fino</w:t>
      </w:r>
      <w:r>
        <w:rPr>
          <w:spacing w:val="-1"/>
          <w:u w:val="single"/>
        </w:rPr>
        <w:t xml:space="preserve"> </w:t>
      </w:r>
      <w:r>
        <w:rPr>
          <w:u w:val="single"/>
        </w:rPr>
        <w:t>al</w:t>
      </w:r>
      <w:r>
        <w:rPr>
          <w:spacing w:val="-4"/>
          <w:u w:val="single"/>
        </w:rPr>
        <w:t xml:space="preserve"> 202</w:t>
      </w:r>
      <w:r>
        <w:rPr>
          <w:rFonts w:hint="default"/>
          <w:spacing w:val="-4"/>
          <w:u w:val="single"/>
          <w:lang w:val="it-IT"/>
        </w:rPr>
        <w:t>2</w:t>
      </w:r>
    </w:p>
    <w:p w14:paraId="2CCF3221">
      <w:pPr>
        <w:pStyle w:val="5"/>
      </w:pPr>
    </w:p>
    <w:p w14:paraId="53C8077E">
      <w:pPr>
        <w:pStyle w:val="5"/>
        <w:spacing w:before="170"/>
      </w:pPr>
    </w:p>
    <w:p w14:paraId="372D0AD3">
      <w:pPr>
        <w:tabs>
          <w:tab w:val="left" w:pos="3645"/>
        </w:tabs>
        <w:spacing w:before="1"/>
        <w:ind w:left="140" w:right="0" w:firstLine="0"/>
        <w:jc w:val="left"/>
        <w:rPr>
          <w:i/>
          <w:sz w:val="22"/>
        </w:rPr>
      </w:pPr>
      <w:r>
        <w:rPr>
          <w:i/>
          <w:sz w:val="22"/>
        </w:rPr>
        <w:t>Luogo e data,</w:t>
      </w:r>
      <w:r>
        <w:rPr>
          <w:i/>
          <w:spacing w:val="-1"/>
          <w:sz w:val="22"/>
        </w:rPr>
        <w:t xml:space="preserve"> </w:t>
      </w:r>
      <w:r>
        <w:rPr>
          <w:i/>
          <w:sz w:val="22"/>
          <w:u w:val="single"/>
        </w:rPr>
        <w:tab/>
      </w:r>
    </w:p>
    <w:p w14:paraId="2911BFD1">
      <w:pPr>
        <w:pStyle w:val="5"/>
        <w:tabs>
          <w:tab w:val="left" w:pos="9722"/>
        </w:tabs>
        <w:spacing w:before="161"/>
        <w:ind w:left="5722"/>
      </w:pPr>
      <w:r>
        <w:t xml:space="preserve">Firma </w:t>
      </w:r>
      <w:r>
        <w:rPr>
          <w:u w:val="single"/>
        </w:rPr>
        <w:tab/>
      </w:r>
    </w:p>
    <w:p w14:paraId="5EDECD2E">
      <w:pPr>
        <w:pStyle w:val="5"/>
      </w:pPr>
    </w:p>
    <w:p w14:paraId="65E8FD0A">
      <w:pPr>
        <w:pStyle w:val="5"/>
        <w:spacing w:before="51"/>
      </w:pPr>
    </w:p>
    <w:p w14:paraId="3E748DFD">
      <w:pPr>
        <w:pStyle w:val="5"/>
        <w:spacing w:line="276" w:lineRule="auto"/>
        <w:ind w:left="140" w:right="141"/>
      </w:pPr>
      <w:r>
        <w:t>Il</w:t>
      </w:r>
      <w:r>
        <w:rPr>
          <w:spacing w:val="-2"/>
        </w:rPr>
        <w:t xml:space="preserve"> </w:t>
      </w:r>
      <w:r>
        <w:t>sottoscritto presta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trattamento 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obbligatori,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di cui agli artt. 13, 14 e 15 del Regolamento U.E. n. 679/2016.</w:t>
      </w:r>
    </w:p>
    <w:p w14:paraId="7120B145">
      <w:pPr>
        <w:pStyle w:val="5"/>
        <w:tabs>
          <w:tab w:val="left" w:pos="3692"/>
          <w:tab w:val="left" w:pos="6530"/>
          <w:tab w:val="left" w:pos="9653"/>
        </w:tabs>
        <w:spacing w:before="121"/>
        <w:ind w:left="140"/>
      </w:pPr>
      <w:r>
        <w:t xml:space="preserve">Luogo e data </w:t>
      </w:r>
      <w:r>
        <w:rPr>
          <w:u w:val="single"/>
        </w:rPr>
        <w:tab/>
      </w:r>
      <w:r>
        <w:tab/>
      </w:r>
      <w:r>
        <w:t xml:space="preserve">Firma </w:t>
      </w:r>
      <w:r>
        <w:rPr>
          <w:u w:val="single"/>
        </w:rPr>
        <w:tab/>
      </w:r>
    </w:p>
    <w:p w14:paraId="3DFE3469">
      <w:pPr>
        <w:pStyle w:val="5"/>
      </w:pPr>
    </w:p>
    <w:p w14:paraId="3003B692">
      <w:pPr>
        <w:pStyle w:val="5"/>
        <w:spacing w:before="52"/>
      </w:pPr>
    </w:p>
    <w:p w14:paraId="2077E390">
      <w:pPr>
        <w:pStyle w:val="5"/>
        <w:ind w:left="140"/>
      </w:pPr>
      <w:r>
        <w:rPr>
          <w:spacing w:val="-2"/>
        </w:rPr>
        <w:t>Allegati:</w:t>
      </w:r>
    </w:p>
    <w:p w14:paraId="039E0C8F">
      <w:pPr>
        <w:pStyle w:val="7"/>
        <w:numPr>
          <w:ilvl w:val="0"/>
          <w:numId w:val="3"/>
        </w:numPr>
        <w:tabs>
          <w:tab w:val="left" w:pos="849"/>
        </w:tabs>
        <w:spacing w:before="161" w:after="0" w:line="240" w:lineRule="auto"/>
        <w:ind w:left="849" w:right="0" w:hanging="348"/>
        <w:jc w:val="left"/>
        <w:rPr>
          <w:sz w:val="22"/>
        </w:rPr>
      </w:pPr>
      <w:r>
        <w:rPr>
          <w:sz w:val="22"/>
        </w:rPr>
        <w:t>copia</w:t>
      </w:r>
      <w:r>
        <w:rPr>
          <w:spacing w:val="-3"/>
          <w:sz w:val="22"/>
        </w:rPr>
        <w:t xml:space="preserve"> </w:t>
      </w:r>
      <w:r>
        <w:rPr>
          <w:sz w:val="22"/>
        </w:rPr>
        <w:t>documento</w:t>
      </w:r>
      <w:r>
        <w:rPr>
          <w:spacing w:val="-3"/>
          <w:sz w:val="22"/>
        </w:rPr>
        <w:t xml:space="preserve"> </w:t>
      </w:r>
      <w:r>
        <w:rPr>
          <w:sz w:val="22"/>
        </w:rPr>
        <w:t>di</w:t>
      </w:r>
      <w:r>
        <w:rPr>
          <w:spacing w:val="-2"/>
          <w:sz w:val="22"/>
        </w:rPr>
        <w:t xml:space="preserve"> identità;</w:t>
      </w:r>
    </w:p>
    <w:p w14:paraId="171EBC56">
      <w:pPr>
        <w:pStyle w:val="7"/>
        <w:numPr>
          <w:ilvl w:val="0"/>
          <w:numId w:val="3"/>
        </w:numPr>
        <w:tabs>
          <w:tab w:val="left" w:pos="849"/>
        </w:tabs>
        <w:spacing w:before="161" w:after="0" w:line="240" w:lineRule="auto"/>
        <w:ind w:left="849" w:right="0" w:hanging="348"/>
        <w:jc w:val="left"/>
        <w:rPr>
          <w:sz w:val="22"/>
        </w:rPr>
      </w:pPr>
      <w:r>
        <w:rPr>
          <w:sz w:val="22"/>
        </w:rPr>
        <w:t>copia</w:t>
      </w:r>
      <w:r>
        <w:rPr>
          <w:spacing w:val="-5"/>
          <w:sz w:val="22"/>
        </w:rPr>
        <w:t xml:space="preserve"> </w:t>
      </w:r>
      <w:r>
        <w:rPr>
          <w:sz w:val="22"/>
        </w:rPr>
        <w:t>documento</w:t>
      </w:r>
      <w:r>
        <w:rPr>
          <w:spacing w:val="-2"/>
          <w:sz w:val="22"/>
        </w:rPr>
        <w:t xml:space="preserve"> </w:t>
      </w:r>
      <w:r>
        <w:rPr>
          <w:sz w:val="22"/>
        </w:rPr>
        <w:t>d’identità</w:t>
      </w:r>
      <w:r>
        <w:rPr>
          <w:spacing w:val="-3"/>
          <w:sz w:val="22"/>
        </w:rPr>
        <w:t xml:space="preserve"> </w:t>
      </w:r>
      <w:r>
        <w:rPr>
          <w:sz w:val="22"/>
        </w:rPr>
        <w:t>della</w:t>
      </w:r>
      <w:r>
        <w:rPr>
          <w:spacing w:val="-3"/>
          <w:sz w:val="22"/>
        </w:rPr>
        <w:t xml:space="preserve"> </w:t>
      </w:r>
      <w:r>
        <w:rPr>
          <w:sz w:val="22"/>
        </w:rPr>
        <w:t>persona</w:t>
      </w:r>
      <w:r>
        <w:rPr>
          <w:spacing w:val="-2"/>
          <w:sz w:val="22"/>
        </w:rPr>
        <w:t xml:space="preserve"> </w:t>
      </w:r>
      <w:r>
        <w:rPr>
          <w:sz w:val="22"/>
        </w:rPr>
        <w:t>per</w:t>
      </w:r>
      <w:r>
        <w:rPr>
          <w:spacing w:val="-6"/>
          <w:sz w:val="22"/>
        </w:rPr>
        <w:t xml:space="preserve"> </w:t>
      </w:r>
      <w:r>
        <w:rPr>
          <w:sz w:val="22"/>
        </w:rPr>
        <w:t>conto</w:t>
      </w:r>
      <w:r>
        <w:rPr>
          <w:spacing w:val="-4"/>
          <w:sz w:val="22"/>
        </w:rPr>
        <w:t xml:space="preserve"> </w:t>
      </w:r>
      <w:r>
        <w:rPr>
          <w:sz w:val="22"/>
        </w:rPr>
        <w:t>della</w:t>
      </w:r>
      <w:r>
        <w:rPr>
          <w:spacing w:val="-4"/>
          <w:sz w:val="22"/>
        </w:rPr>
        <w:t xml:space="preserve"> </w:t>
      </w:r>
      <w:r>
        <w:rPr>
          <w:sz w:val="22"/>
        </w:rPr>
        <w:t>quale</w:t>
      </w:r>
      <w:r>
        <w:rPr>
          <w:spacing w:val="-2"/>
          <w:sz w:val="22"/>
        </w:rPr>
        <w:t xml:space="preserve"> </w:t>
      </w:r>
      <w:r>
        <w:rPr>
          <w:sz w:val="22"/>
        </w:rPr>
        <w:t>si</w:t>
      </w:r>
      <w:r>
        <w:rPr>
          <w:spacing w:val="-3"/>
          <w:sz w:val="22"/>
        </w:rPr>
        <w:t xml:space="preserve"> </w:t>
      </w:r>
      <w:r>
        <w:rPr>
          <w:sz w:val="22"/>
        </w:rPr>
        <w:t>presenta</w:t>
      </w:r>
      <w:r>
        <w:rPr>
          <w:spacing w:val="-6"/>
          <w:sz w:val="22"/>
        </w:rPr>
        <w:t xml:space="preserve"> </w:t>
      </w:r>
      <w:r>
        <w:rPr>
          <w:sz w:val="22"/>
        </w:rPr>
        <w:t>la</w:t>
      </w:r>
      <w:r>
        <w:rPr>
          <w:spacing w:val="-2"/>
          <w:sz w:val="22"/>
        </w:rPr>
        <w:t xml:space="preserve"> domanda;</w:t>
      </w:r>
    </w:p>
    <w:p w14:paraId="43A65D14">
      <w:pPr>
        <w:pStyle w:val="7"/>
        <w:numPr>
          <w:ilvl w:val="0"/>
          <w:numId w:val="3"/>
        </w:numPr>
        <w:tabs>
          <w:tab w:val="left" w:pos="849"/>
        </w:tabs>
        <w:spacing w:before="159" w:after="0" w:line="240" w:lineRule="auto"/>
        <w:ind w:left="849" w:right="0" w:hanging="348"/>
        <w:jc w:val="left"/>
        <w:rPr>
          <w:sz w:val="22"/>
        </w:rPr>
      </w:pPr>
      <w:r>
        <w:rPr>
          <w:sz w:val="22"/>
        </w:rPr>
        <w:t>copia</w:t>
      </w:r>
      <w:r>
        <w:rPr>
          <w:spacing w:val="-3"/>
          <w:sz w:val="22"/>
        </w:rPr>
        <w:t xml:space="preserve"> </w:t>
      </w:r>
      <w:r>
        <w:rPr>
          <w:sz w:val="22"/>
        </w:rPr>
        <w:t>certificazione</w:t>
      </w:r>
      <w:r>
        <w:rPr>
          <w:spacing w:val="-2"/>
          <w:sz w:val="22"/>
        </w:rPr>
        <w:t xml:space="preserve"> </w:t>
      </w:r>
      <w:r>
        <w:rPr>
          <w:sz w:val="22"/>
        </w:rPr>
        <w:t>ISEE</w:t>
      </w:r>
      <w:r>
        <w:rPr>
          <w:spacing w:val="-5"/>
          <w:sz w:val="22"/>
        </w:rPr>
        <w:t xml:space="preserve"> </w:t>
      </w:r>
      <w:r>
        <w:rPr>
          <w:sz w:val="22"/>
        </w:rPr>
        <w:t>in</w:t>
      </w:r>
      <w:r>
        <w:rPr>
          <w:spacing w:val="-5"/>
          <w:sz w:val="22"/>
        </w:rPr>
        <w:t xml:space="preserve"> </w:t>
      </w:r>
      <w:r>
        <w:rPr>
          <w:sz w:val="22"/>
        </w:rPr>
        <w:t>corso</w:t>
      </w:r>
      <w:r>
        <w:rPr>
          <w:spacing w:val="-1"/>
          <w:sz w:val="22"/>
        </w:rPr>
        <w:t xml:space="preserve"> </w:t>
      </w:r>
      <w:r>
        <w:rPr>
          <w:sz w:val="22"/>
        </w:rPr>
        <w:t>di</w:t>
      </w:r>
      <w:r>
        <w:rPr>
          <w:spacing w:val="-6"/>
          <w:sz w:val="22"/>
        </w:rPr>
        <w:t xml:space="preserve"> </w:t>
      </w:r>
      <w:r>
        <w:rPr>
          <w:sz w:val="22"/>
        </w:rPr>
        <w:t>validità al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31/12/202</w:t>
      </w:r>
      <w:r>
        <w:rPr>
          <w:rFonts w:hint="default"/>
          <w:spacing w:val="-2"/>
          <w:sz w:val="22"/>
          <w:lang w:val="it-IT"/>
        </w:rPr>
        <w:t>6</w:t>
      </w:r>
      <w:r>
        <w:rPr>
          <w:spacing w:val="-2"/>
          <w:sz w:val="22"/>
        </w:rPr>
        <w:t>;</w:t>
      </w:r>
    </w:p>
    <w:p w14:paraId="404F730F">
      <w:pPr>
        <w:pStyle w:val="7"/>
        <w:numPr>
          <w:ilvl w:val="0"/>
          <w:numId w:val="3"/>
        </w:numPr>
        <w:tabs>
          <w:tab w:val="left" w:pos="849"/>
          <w:tab w:val="left" w:pos="7788"/>
        </w:tabs>
        <w:spacing w:before="161" w:after="0" w:line="240" w:lineRule="auto"/>
        <w:ind w:left="849" w:right="0" w:hanging="348"/>
        <w:jc w:val="left"/>
        <w:rPr>
          <w:sz w:val="22"/>
        </w:rPr>
      </w:pPr>
      <w:r>
        <w:rPr>
          <w:sz w:val="22"/>
        </w:rPr>
        <w:t xml:space="preserve">altro </w:t>
      </w:r>
      <w:r>
        <w:rPr>
          <w:sz w:val="22"/>
          <w:u w:val="single"/>
        </w:rPr>
        <w:tab/>
      </w:r>
      <w:r>
        <w:rPr>
          <w:spacing w:val="-10"/>
          <w:sz w:val="22"/>
        </w:rPr>
        <w:t>.</w:t>
      </w:r>
    </w:p>
    <w:sectPr>
      <w:type w:val="continuous"/>
      <w:pgSz w:w="11910" w:h="16840"/>
      <w:pgMar w:top="520" w:right="992" w:bottom="1320" w:left="992" w:header="0" w:footer="11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1F519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6738620</wp:posOffset>
              </wp:positionH>
              <wp:positionV relativeFrom="page">
                <wp:posOffset>9830435</wp:posOffset>
              </wp:positionV>
              <wp:extent cx="15240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F17131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30.6pt;margin-top:774.05pt;height:13.05pt;width:12pt;mso-position-horizontal-relative:page;mso-position-vertical-relative:page;z-index:-251656192;mso-width-relative:page;mso-height-relative:page;" filled="f" stroked="f" coordsize="21600,21600" o:gfxdata="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A&#10;9ZXC2gAAAA8BAAAPAAAAAAAAAAEAIAAAACIAAABkcnMvZG93bnJldi54bWxQSwECFAAUAAAACACH&#10;TuJAir7jRrABAABz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5F17131"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40" w:hanging="143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118" w:hanging="143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096" w:hanging="143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074" w:hanging="143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052" w:hanging="143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031" w:hanging="143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009" w:hanging="143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6987" w:hanging="143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7965" w:hanging="143"/>
      </w:pPr>
      <w:rPr>
        <w:rFonts w:hint="default"/>
        <w:lang w:val="it-IT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□"/>
      <w:lvlJc w:val="left"/>
      <w:pPr>
        <w:ind w:left="140" w:hanging="709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118" w:hanging="709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096" w:hanging="709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074" w:hanging="709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052" w:hanging="709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031" w:hanging="709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009" w:hanging="709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6987" w:hanging="709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7965" w:hanging="709"/>
      </w:pPr>
      <w:rPr>
        <w:rFonts w:hint="default"/>
        <w:lang w:val="it-IT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849" w:hanging="34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34C5901"/>
    <w:rsid w:val="070D3A1D"/>
    <w:rsid w:val="0D6B4D11"/>
    <w:rsid w:val="26F0476E"/>
    <w:rsid w:val="3E39655E"/>
    <w:rsid w:val="4B9F639D"/>
    <w:rsid w:val="5F2F0DFE"/>
    <w:rsid w:val="604725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1"/>
    <w:pPr>
      <w:jc w:val="center"/>
      <w:outlineLvl w:val="1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22"/>
      <w:szCs w:val="22"/>
      <w:lang w:val="it-IT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61"/>
      <w:ind w:left="849" w:hanging="348"/>
    </w:pPr>
    <w:rPr>
      <w:rFonts w:ascii="Calibri" w:hAnsi="Calibri" w:eastAsia="Calibri" w:cs="Calibri"/>
      <w:lang w:val="it-IT" w:eastAsia="en-US" w:bidi="ar-SA"/>
    </w:r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223</Words>
  <Characters>1260</Characters>
  <TotalTime>0</TotalTime>
  <ScaleCrop>false</ScaleCrop>
  <LinksUpToDate>false</LinksUpToDate>
  <CharactersWithSpaces>1517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2026-07-28T05:53:00Z</dcterms:created>
  <dc:creator>EDK Editore</dc:creator>
  <cp:lastModifiedBy>Angela Leonetti</cp:lastModifiedBy>
  <dcterms:modified xsi:type="dcterms:W3CDTF">2026-08-25T13:02:19Z</dcterms:modified>
  <dc:title>SPETT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2025-09-08T00:00:00Z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Office Word 2007</vt:lpwstr>
  </property>
  <property fmtid="{D5CDD505-2E9C-101B-9397-08002B2CF9AE}" pid="7" name="KSOProductBuildVer">
    <vt:lpwstr>1033-12.1.0.28032</vt:lpwstr>
  </property>
  <property fmtid="{D5CDD505-2E9C-101B-9397-08002B2CF9AE}" pid="8" name="ICV">
    <vt:lpwstr>853049101BC544D0A08600520994299D_13</vt:lpwstr>
  </property>
  <property fmtid="{D5CDD505-2E9C-101B-9397-08002B2CF9AE}" pid="9" name="KSOTemplateDocerSaveRecord">
    <vt:lpwstr>eyJoZGlkIjoiYzdmOGIzMDg1ZmZkYTNkNzg4ZWU1MjNhYzZlOWI0OTMiLCJ1c2VySWQiOiIzNzI4NDA1MzA1Mjc4In0=</vt:lpwstr>
  </property>
</Properties>
</file>